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78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PERSONAL RESPONSIBILITY EDUCATION PROGRAM AND TITLE V STATE SEXUAL RISK AVOIDANCE EDUCATION GRANT PROGRAM FUNDING AND RESTRICTIONS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9172C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4/30/25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7/1/25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PUBLIC HEALTH NURSING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7/29/87, Health Department[470] Ch 79]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4/11/07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effective 7/1/07; see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641—Ch 80</w:t>
        </w:r>
      </w:hyperlink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641.80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