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SUPPLEMENTAL NUTRITION PROGRAM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WOMEN, INFANTS, AND CHILDREN (WIC)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73]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FAMILY PLANNING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74]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9169C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