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MILITARY SERVICE, VETERAN RECIPROCITY, AND SPOUSES OF ACTIVE DUTY SERVICE MEMBERS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