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6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VENEREAL DISEASE PROPHYLACTICS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7/29/87, Health Department[470]]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6/2/10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7/7/10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