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MATERNAL DEATHS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8970C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VENEREAL DISEASE PROPHYLACTICS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7/7/10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