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PETITIONS FOR RULE MAKING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8002C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5/15/24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6/19/24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