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BOARD—WAIVERS FROM ADMINISTRATIVE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7997C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5/15/24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6/19/24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