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PLUMBING CODE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see Health Department[470] Ch 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425,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BACKFLOW PREVENTION ASSEMBLY TESTER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476,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427,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BOARD—LICENSURE 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428,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BOARD—APPLICATION,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LICENSURE, AND EXAMINATION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429,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PLUMBING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MECHANICAL SYSTEMS PROFESSIONALS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432,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BOARD—WAIVERS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7997C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BOARD—LICENSEE 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434,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435,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BOARD—COMPLAINTS AND 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433,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PLUMBING AND MECHANICAL SYSTEMS BOARD—ALTERNATIVE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LICENSURE PATHWAYS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430, IAC Supplement 4/2/25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PETITIONS FOR RULE MAKING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