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GARBAGE AND REFUSE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SANITATION OF HABITABLE BUILDINGS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TOURIST CAMPS, TRAILER CAMPS, CABIN CAMPS, CONSTRUCTION CAMPS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SIMILAR ESTABLISHMENTS AND AREAS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MASS GATHERINGS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WATER FLUORIDATION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CENTRAL REGISTRY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BRAIN AND SPINAL CORD INJURIES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9/17/25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TATTOOING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492,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BOARD—LICENSEE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431, IAC Supplement 4/2/25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