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CHAPTERS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197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 to 199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>Reserved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200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STANDARDS COMMITTEE PROCEDURES—CHANGES IN STANDARDS</w:t>
      </w:r>
      <w:r>
        <w:br/>
      </w:r>
      <w:r>
        <w:rPr>
          <w:rFonts w:ascii="Times New Roman" w:hAnsi="Times New Roman"/>
          <w:b w:val="false"/>
          <w:i w:val="false"/>
          <w:color w:val="000000"/>
          <w:sz w:val="21"/>
        </w:rPr>
        <w:t>FOR THE STATE HEALTH PLAN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Rescinded IAB 5/30/90, effective 7/4/90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201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ORGANIZED DELIVERY SYSTEMS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3398C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10/11/17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11/15/17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202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CERTIFICATE OF NEED PROGRAM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7/29/87, Health Department[470] Ch 202]</w:t>
      </w:r>
    </w:p>
    <w:p>
      <w:pPr>
        <w:pBdr>
          <w:top w:space="10"/>
          <w:bottom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Chapter rescission date pursuant to Iowa Code section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17A.7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: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6/5/29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Transferred to 481—Chapter 2202, IAC Supplement 9/4/24 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203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STANDARDS FOR CERTIFICATE OF NEED REVIEW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7/29/87, Health Department[470] Ch 203]</w:t>
      </w:r>
    </w:p>
    <w:p>
      <w:pPr>
        <w:pBdr>
          <w:top w:space="10"/>
          <w:bottom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Chapter rescission date pursuant to Iowa Code section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17A.7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: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6/5/29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Transferred to 481—Chapter 2203, IAC Supplement 9/4/24 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204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UNIFORM REPORTING REQUIREMENTS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7/29/87, Health Department[470]Ch204]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1748C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12/10/14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1/14/15</w:t>
      </w:r>
    </w:p>
    <w:p>
      <w:pPr>
        <w:spacing w:before="0" w:after="0"/>
        <w:ind w:left="120"/>
        <w:jc w:val="left"/>
      </w:pP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205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>Reserved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206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IOWA HEALTH INFORMATION NETWORK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3607C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1/31/18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3/7/18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co/chapter/17A.7.pdf" Type="http://schemas.openxmlformats.org/officeDocument/2006/relationships/hyperlink" Id="rId4"/>
    <Relationship TargetMode="External" Target="https://www.legis.iowa.gov/docs/ico/chapter/17A.7.pdf" Type="http://schemas.openxmlformats.org/officeDocument/2006/relationships/hyperlink" Id="rId5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