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WAIVERS OF HEALTH AND HUMAN SERVICES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ADMINISTRATIVE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441—Chapter 6, IAC Supplement 6/28/23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COLLECTION OF DELINQUENT DEBTS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441—Chapter 10, IAC Supplement 1/24/24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HOSPITAL PROTOCOL FOR DONOR REQUESTS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4/4/90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5/9/90; see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641—51.4(5)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641—51.4(11)</w:t>
        </w:r>
      </w:hyperlink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185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GOVERNMENTAL PUBLIC HEALTH ADVISORY COUNCIL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4703C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10/9/19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11/13/19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CONSENT FOR THE SALE OF GOODS AND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4/11/07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5/16/07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ADVISORY BODIES OF THE DEPARTMENT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8126C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41.51.4.pdf" Type="http://schemas.openxmlformats.org/officeDocument/2006/relationships/hyperlink" Id="rId4"/>
    <Relationship TargetMode="External" Target="https://www.legis.iowa.gov/docs/iac/rule/641.51.4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