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159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161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STANDARDS FOR PROBLEM GAMBLING TREATMENT PROGRAMS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7/3/96, see Human Services Department, 441—Ch 162]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6/2/10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7/1/10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169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ORGANIZATION OF THE DEPARTMENT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170]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7712C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7/1/24</w:t>
      </w:r>
      <w:r>
        <w:rPr>
          <w:rFonts w:ascii="Times New Roman" w:hAnsi="Times New Roman"/>
          <w:b w:val="false"/>
          <w:i w:val="false"/>
          <w:color w:val="000000"/>
          <w:sz w:val="10"/>
        </w:rPr>
        <w:t>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The effective date of </w:t>
      </w:r>
      <w:r>
        <w:rPr>
          <w:rFonts w:ascii="Times New Roman" w:hAnsi="Times New Roman"/>
          <w:b/>
          <w:i w:val="false"/>
          <w:color w:val="000000"/>
          <w:sz w:val="22"/>
        </w:rPr>
        <w:t>ARC 7112C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was corrected to July 1, 2024, in the April 3, 2024, Iowa Administrative Bulletin.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Department of Health[470] Ch 171]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7712C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7/1/24</w:t>
      </w:r>
      <w:r>
        <w:rPr>
          <w:rFonts w:ascii="Times New Roman" w:hAnsi="Times New Roman"/>
          <w:b w:val="false"/>
          <w:i w:val="false"/>
          <w:color w:val="000000"/>
          <w:sz w:val="10"/>
        </w:rPr>
        <w:t>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The effective date of </w:t>
      </w:r>
      <w:r>
        <w:rPr>
          <w:rFonts w:ascii="Times New Roman" w:hAnsi="Times New Roman"/>
          <w:b/>
          <w:i w:val="false"/>
          <w:color w:val="000000"/>
          <w:sz w:val="22"/>
        </w:rPr>
        <w:t>ARC 7112C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was corrected to July 1, 2024, in the April 3, 2024, Iowa Administrative Bulletin.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172]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7712C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7/1/24</w:t>
      </w:r>
      <w:r>
        <w:rPr>
          <w:rFonts w:ascii="Times New Roman" w:hAnsi="Times New Roman"/>
          <w:b w:val="false"/>
          <w:i w:val="false"/>
          <w:color w:val="000000"/>
          <w:sz w:val="10"/>
        </w:rPr>
        <w:t>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The effective date of </w:t>
      </w:r>
      <w:r>
        <w:rPr>
          <w:rFonts w:ascii="Times New Roman" w:hAnsi="Times New Roman"/>
          <w:b/>
          <w:i w:val="false"/>
          <w:color w:val="000000"/>
          <w:sz w:val="22"/>
        </w:rPr>
        <w:t>ARC 7112C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was corrected to July 1, 2024, in the April 3, 2024, Iowa Administrative Bulletin.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CONTESTED CASES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173]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7712C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7/1/24</w:t>
      </w:r>
      <w:r>
        <w:rPr>
          <w:rFonts w:ascii="Times New Roman" w:hAnsi="Times New Roman"/>
          <w:b w:val="false"/>
          <w:i w:val="false"/>
          <w:color w:val="000000"/>
          <w:sz w:val="10"/>
        </w:rPr>
        <w:t>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The effective date of </w:t>
      </w:r>
      <w:r>
        <w:rPr>
          <w:rFonts w:ascii="Times New Roman" w:hAnsi="Times New Roman"/>
          <w:b/>
          <w:i w:val="false"/>
          <w:color w:val="000000"/>
          <w:sz w:val="22"/>
        </w:rPr>
        <w:t>ARC 7112C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was corrected to July 1, 2024, in the April 3, 2024, Iowa Administrative Bulletin.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7712C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7/1/24</w:t>
      </w:r>
      <w:r>
        <w:rPr>
          <w:rFonts w:ascii="Times New Roman" w:hAnsi="Times New Roman"/>
          <w:b w:val="false"/>
          <w:i w:val="false"/>
          <w:color w:val="000000"/>
          <w:sz w:val="10"/>
        </w:rPr>
        <w:t>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The effective date of </w:t>
      </w:r>
      <w:r>
        <w:rPr>
          <w:rFonts w:ascii="Times New Roman" w:hAnsi="Times New Roman"/>
          <w:b/>
          <w:i w:val="false"/>
          <w:color w:val="000000"/>
          <w:sz w:val="22"/>
        </w:rPr>
        <w:t>ARC 7112C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was corrected to July 1, 2024, in the April 3, 2024, Iowa Administrative Bulletin.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FAIR INFORMATION PRACTICES AND PUBLIC RECORDS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7712C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7/1/24</w:t>
      </w:r>
      <w:r>
        <w:rPr>
          <w:rFonts w:ascii="Times New Roman" w:hAnsi="Times New Roman"/>
          <w:b w:val="false"/>
          <w:i w:val="false"/>
          <w:color w:val="000000"/>
          <w:sz w:val="10"/>
        </w:rPr>
        <w:t>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The effective date of </w:t>
      </w:r>
      <w:r>
        <w:rPr>
          <w:rFonts w:ascii="Times New Roman" w:hAnsi="Times New Roman"/>
          <w:b/>
          <w:i w:val="false"/>
          <w:color w:val="000000"/>
          <w:sz w:val="22"/>
        </w:rPr>
        <w:t>ARC 7112C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was corrected to July 1, 2024, in the April 3, 2024, Iowa Administrative Bulletin.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CRITERIA FOR AWARDS OR GRANTS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8125C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