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TOBACCO USE PREVENTION AND CONTROL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COMMUNITY PARTNERSHIP INITIATIVE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9706C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