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LOVE OUR KIDS GRANT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9959C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1/7/26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