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MILK AND MILK PRODUCTS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WATER TREATMENT SYSTEMS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6555C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10/5/22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