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TRAUMA SYSTEM ADVISORY COUNCIL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9177C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