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112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BIOLOGICAL AGENT RISK ASSESSMENT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3395C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10/11/17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11/15/17</w:t>
      </w:r>
    </w:p>
    <w:p>
      <w:pPr>
        <w:spacing w:before="0" w:after="0"/>
        <w:ind w:left="120"/>
        <w:jc w:val="center"/>
      </w:pP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