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IOWA EMERGENCY RESPONSE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COMMISSION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OF COMMISSION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Natural Resources Department(561)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2/7/90, Public Defense Department(650)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Disaster Services Division(607)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4/4/18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OPERATIONS OF COMMISSION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Natural Resources Department (561)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2/7/90, Public Defense Department(650)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Disaster Services Division(607)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4/4/18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