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9816C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1/14/26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9816C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1/14/26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9816C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1/14/26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9816C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1/14/26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