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LOCAL EMERGENCY PLANNING COMMITTEES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2/7/90, Public Defense Department(650) Ch 103]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Disaster Services Division(607) Ch 103]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9614C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REQUIRED REPORTS AND RECORDS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9614C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