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PRESERVES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571—Chapter 60, IAC Supplement 5/13/26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MANAGEMENT OF STATE PRESERVES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0287D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6/17/26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0287D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6/17/26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