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NONRESIDENT DEER HUNTING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