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MIGRATORY GAME BIRDS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