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88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FISHING TOURNAMENTS</w:t>
      </w:r>
    </w:p>
    <w:p>
      <w:pPr>
        <w:spacing w:before="0" w:after="0"/>
        <w:ind w:left="120"/>
        <w:jc w:val="left"/>
      </w:pP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6/29/11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effective 8/3/11; see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571—Chapter 44</w:t>
        </w:r>
      </w:hyperlink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ac/chapter/571.44.pdf" Type="http://schemas.openxmlformats.org/officeDocument/2006/relationships/hyperlink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