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TROTLINES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1702C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10/29/14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12/3/14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