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FISH STOCKING PROCEDURES AND FEES FOR PRIVATE WATERS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0269D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5/13/26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6/17/26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