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FOREST LAND ENHANCEMENT PROGRAM (FLEP)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9237C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6/18/25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