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FIREWORKS DISPLAYS—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STATE PARKS AND RECREATION AREAS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6/1/11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7/6/11;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571—Chapter 44</w:t>
        </w:r>
      </w:hyperlink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71.4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