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STATE FOREST CAMPING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Commission[290] Ch 41]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0383C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10/3/12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11/7/12; see 571—Ch 61, div. II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KEG BEER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12/31/86, Conservation Commission(290) Ch 42]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9231C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6/18/25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