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FOREST CAMPING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0383C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10/3/12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11/7/12; see 571—Ch 61, div. II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