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CONTROLLED HUNTING AREAS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Chs 14 and 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1755C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12/10/14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1/14/15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