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BOAT REGISTRATION AND NUMBERING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28]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9219C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BOATING PASSENGER CAPACITY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29]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9219C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BOATING SPEED AND DISTANCE ZONING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30]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9219C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BOATING NAVIGATION AIDS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31]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9219C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BOATING ACCIDENT REPORTS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32]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9219C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MOTORBOAT NOISE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36]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9219C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