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COMMUNITY FORESTRY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GRANT PROGRAM (CFGP)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7911C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6/5/24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