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PRIVATE OPEN SPACE LANDS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7909C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5/1/24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6/5/24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