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RELOCATION ASSISTANCE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65]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