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WHITETAIL HUNTING PRESERVES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0283D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5/13/26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6/17/26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