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FALCONRY REGULATIONS FOR HUNTING GAME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MOBILE RADIO TRANSMITTERS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0282D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WILDLIFE IMPORTATION, TRANSPORTATION AND DISEASE MONITORING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