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FALCONRY REGULATIONS FOR HUNTING GAME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9238C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