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Public Defense[650] IAB 7/29/87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Public Defense[650] IAB 7/29/87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