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THE IOWA NATURE STORE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9437C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7/23/25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8/27/25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