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county finance committee incorporates the declaratory orders segment of the Uniform Rules on Agency Procedure printed in the first volume of the Iowa Administrative Code with the following amendments.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 In lieu of the words “(designate office)”, insert “the County Finance Committee, State Capitol, Room 12, Des Moines, Iowa 50319-0015”. In lieu of the words “(AGENCY NAME)”, the heading on the petition form should read: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BEFORE THE COUNTY FINANCE COMMITTEE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“___ days (15 or less)”, insert “15 days”. In lieu of the words “(designate agency)”, insert “committee”.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Intervention.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the words “within ___ days”, insert “within 15 days”. Strike the words “(after time for notice under X.2(17A))”. In lieu of the number “X.8(17A))”, insert “7.8(17A)”.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“the 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“the County Finance Committee, State Capitol, Room 12, Des Moines, Iowa 50319-0015”. In lieu of the words “(designate agency)”, insert “committee”. In lieu of the words “(AGENCY NAME)”, the heading on the petition form should read: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BEFORE THE COUNTY FINANCE COMMITTEE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official by full title and address)”, insert “the County Finance Committee, State Capitol, Room 12, Des Moines, Iowa 50319-0015”.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and filing of petitions and other papers.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office and address)”, insert “the County Finance Committee, State Capitol, Room 12, Des Moines, Iowa 50319-0015”. In lieu of the words “(agency name)”, insert “committee”.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“(uniform rule on contested cases X.12(17A))”, insert “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481—10.12(17A)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”.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Consideration.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on petition.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 head)”, insert “county finance 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“(contested case uniform rule X.2(17A))”, insert “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481—10.1(10A)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Refusal to issue order.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547—7.12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 of a 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section 13.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4/15/88—published 5/4/88, effective 4/15/88]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7/1/99]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481.10.12.pdf" Type="http://schemas.openxmlformats.org/officeDocument/2006/relationships/hyperlink" Id="rId5"/>
    <Relationship TargetMode="External" Target="https://www.legis.iowa.gov/docs/iac/rule/481.10.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