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FISCAL OVERSIGHT OF THE EARLY CHILDHOOD IOWA INITIATIVE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441—Chapter 122, IAC Supplement 6/14/23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IOWA TARGETED SMALL BUSINESS INTERIM GUIDELINES</w:t>
      </w:r>
    </w:p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1371C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3/19/14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4/23/14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