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ELEVATOR APPEALS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12/5/07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1/9/08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BOILERS AND UNFIRED STEAM PRESSURE VESSELS APPEALS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12/5/07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1/9/08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