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149]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see 645—60.14(157) for Fees]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12/31/08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2/4/09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62]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