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INVESTIGATIONS DIVISION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ECONOMIC FRAUD CONTROL BUREAU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0011D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MEDICAID FRAUD CONTROL UNIT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10/7/87, 481—Chapter 6, “Medicaid Provider Audits”]</w:t>
      </w:r>
      <w:r>
        <w:br/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0012D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ECONOMIC ASSISTANCE FRAUD BUREAU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3875C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8/8/18; see 481—Chapter 72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DIVESTITURE UNIT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6518C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