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FOSTER CARE FACILITY INSPECTIONS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6802C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1/11/23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2/15/23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