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EGG HANDLERS</w:t>
      </w:r>
    </w:p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0989C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9/4/13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10/9/13; see  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21—Chapter 36</w:t>
        </w:r>
      </w:hyperlink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21.36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