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CONSUMABLE HEMP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641—Chapter 156, IAC Supplement 6/14/23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FOOD AND BEVERAGE VENDING MACHINES INSPECTIONS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8/26/87, see Inspections and Appeals Department[481]—Ch 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3/17/99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