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AUDITS DIVISION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21</w:t>
      </w:r>
    </w:p>
    <w:p>
      <w:pPr>
        <w:spacing w:before="0" w:after="0"/>
        <w:ind w:left="120"/>
        <w:jc w:val="center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HEALTH CARE FACILITY AUDITS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[Rules in 481—Chapter 22 transferred to 481—Chapter 31, 8/26/87]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0010D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TARGETED SMALL BUSINESS CERTIFICATION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3768C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4/25/18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5/30/18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