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AUDITS DIVISION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